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663D2" w14:textId="77777777"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14:paraId="37605352" w14:textId="77777777" w:rsidR="007E07F4" w:rsidRPr="000A0BDA" w:rsidRDefault="007E07F4" w:rsidP="007E07F4">
      <w:pPr>
        <w:jc w:val="center"/>
        <w:rPr>
          <w:b/>
        </w:rPr>
      </w:pPr>
    </w:p>
    <w:p w14:paraId="05693727" w14:textId="77777777"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14:paraId="307575C9" w14:textId="77777777" w:rsidR="007E07F4" w:rsidRPr="000A0BDA" w:rsidRDefault="007E07F4" w:rsidP="007E07F4">
      <w:pPr>
        <w:jc w:val="center"/>
        <w:rPr>
          <w:b/>
        </w:rPr>
      </w:pPr>
    </w:p>
    <w:p w14:paraId="253476B7" w14:textId="77777777"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14:paraId="68BB0406" w14:textId="77777777" w:rsidR="007E07F4" w:rsidRPr="000A0BDA" w:rsidRDefault="007E07F4" w:rsidP="007E07F4">
      <w:pPr>
        <w:jc w:val="center"/>
        <w:rPr>
          <w:b/>
        </w:rPr>
      </w:pPr>
    </w:p>
    <w:p w14:paraId="69964733" w14:textId="77777777" w:rsidR="007E07F4" w:rsidRPr="000A0BDA" w:rsidRDefault="007E07F4" w:rsidP="007E07F4">
      <w:pPr>
        <w:jc w:val="center"/>
        <w:rPr>
          <w:b/>
        </w:rPr>
      </w:pPr>
    </w:p>
    <w:p w14:paraId="45365461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504FF9CF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272F5B9C" w14:textId="77777777"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5EDA283E" w14:textId="77777777"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14:paraId="7246B1AE" w14:textId="77777777" w:rsidR="007E07F4" w:rsidRPr="000A0BDA" w:rsidRDefault="007E07F4" w:rsidP="007E07F4">
      <w:pPr>
        <w:jc w:val="center"/>
        <w:rPr>
          <w:lang w:val="kk-KZ"/>
        </w:rPr>
      </w:pPr>
    </w:p>
    <w:p w14:paraId="1D1B5447" w14:textId="1255A47E" w:rsidR="001B4FBF" w:rsidRPr="001B4FBF" w:rsidRDefault="00557F32" w:rsidP="001B4FBF">
      <w:pPr>
        <w:ind w:firstLine="720"/>
        <w:jc w:val="center"/>
        <w:rPr>
          <w:lang w:val="kk-KZ"/>
        </w:rPr>
      </w:pPr>
      <w:r w:rsidRPr="00557F32">
        <w:rPr>
          <w:lang w:val="kk-KZ"/>
        </w:rPr>
        <w:t>Құқықтану (6B04205) , Құқық қорғау қызметі (6B12301) Дене шынықтыру және спорт (6B01401), Қоғамдық денсаулық сақтау (6B10107)</w:t>
      </w:r>
      <w:r w:rsidR="001B4FBF" w:rsidRPr="001B4FBF">
        <w:rPr>
          <w:lang w:val="kk-KZ"/>
        </w:rPr>
        <w:t xml:space="preserve">мамандықтары бойынша </w:t>
      </w:r>
    </w:p>
    <w:p w14:paraId="3C7CE935" w14:textId="77777777" w:rsidR="007E07F4" w:rsidRPr="000A0BDA" w:rsidRDefault="001B4FBF" w:rsidP="001B4FBF">
      <w:pPr>
        <w:ind w:firstLine="720"/>
        <w:jc w:val="center"/>
        <w:rPr>
          <w:lang w:val="kk-KZ"/>
        </w:rPr>
      </w:pPr>
      <w:r w:rsidRPr="001B4FBF">
        <w:rPr>
          <w:lang w:val="kk-KZ"/>
        </w:rPr>
        <w:t>Білім беру бағдарламасы</w:t>
      </w:r>
    </w:p>
    <w:p w14:paraId="1F0B5FB0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126296B7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6B3CB1A9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12788FAB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362C3C8F" w14:textId="77777777"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14:paraId="5A1BFE95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14:paraId="7F0282A6" w14:textId="77777777"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1E5B296C" w14:textId="77777777"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14:paraId="2A50C550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14:paraId="77AE66ED" w14:textId="77777777"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14:paraId="78AF7C45" w14:textId="77777777" w:rsidR="007E07F4" w:rsidRPr="000A0BDA" w:rsidRDefault="007E07F4" w:rsidP="007E07F4">
      <w:pPr>
        <w:jc w:val="center"/>
        <w:rPr>
          <w:lang w:val="kk-KZ"/>
        </w:rPr>
      </w:pPr>
    </w:p>
    <w:p w14:paraId="7F3F4BBD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3A49886C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32036D54" w14:textId="77777777" w:rsidR="007E07F4" w:rsidRPr="000A0BDA" w:rsidRDefault="007E07F4" w:rsidP="007E07F4">
      <w:pPr>
        <w:jc w:val="both"/>
        <w:rPr>
          <w:lang w:val="kk-KZ"/>
        </w:rPr>
      </w:pPr>
    </w:p>
    <w:p w14:paraId="4885FE0A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576FAD42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72569ED5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001833C4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3B868659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32DCDB40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DD40256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296A8026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75C302A6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5499A22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03AADFB3" w14:textId="77777777" w:rsidR="007E07F4" w:rsidRPr="000A0BDA" w:rsidRDefault="007E07F4" w:rsidP="007E07F4">
      <w:pPr>
        <w:jc w:val="center"/>
        <w:rPr>
          <w:b/>
          <w:lang w:val="kk-KZ"/>
        </w:rPr>
      </w:pPr>
    </w:p>
    <w:p w14:paraId="4D54853B" w14:textId="77777777" w:rsidR="007E07F4" w:rsidRPr="000A0BDA" w:rsidRDefault="007E07F4" w:rsidP="007E07F4">
      <w:pPr>
        <w:jc w:val="center"/>
        <w:rPr>
          <w:b/>
          <w:lang w:val="kk-KZ"/>
        </w:rPr>
      </w:pPr>
    </w:p>
    <w:p w14:paraId="3E8812E8" w14:textId="370CC548" w:rsidR="007E07F4" w:rsidRPr="000A0BDA" w:rsidRDefault="00FA48D9" w:rsidP="007E07F4">
      <w:pPr>
        <w:jc w:val="center"/>
        <w:rPr>
          <w:b/>
          <w:lang w:val="kk-KZ"/>
        </w:rPr>
      </w:pPr>
      <w:r w:rsidRPr="000A0BDA">
        <w:rPr>
          <w:b/>
          <w:lang w:val="kk-KZ"/>
        </w:rPr>
        <w:t>Алматы 20</w:t>
      </w:r>
      <w:r w:rsidR="00557F32">
        <w:rPr>
          <w:b/>
          <w:lang w:val="kk-KZ"/>
        </w:rPr>
        <w:t>20</w:t>
      </w:r>
      <w:r w:rsidR="007E07F4" w:rsidRPr="000A0BDA">
        <w:rPr>
          <w:b/>
          <w:lang w:val="kk-KZ"/>
        </w:rPr>
        <w:t xml:space="preserve"> ж.</w:t>
      </w:r>
    </w:p>
    <w:p w14:paraId="054A2C65" w14:textId="77777777" w:rsidR="007E07F4" w:rsidRPr="000A0BDA" w:rsidRDefault="007E07F4">
      <w:pPr>
        <w:spacing w:after="200" w:line="276" w:lineRule="auto"/>
        <w:rPr>
          <w:b/>
          <w:lang w:val="kk-KZ"/>
        </w:rPr>
      </w:pPr>
      <w:r w:rsidRPr="000A0BDA">
        <w:rPr>
          <w:b/>
          <w:lang w:val="kk-KZ"/>
        </w:rPr>
        <w:br w:type="page"/>
      </w:r>
    </w:p>
    <w:p w14:paraId="0995D791" w14:textId="77777777" w:rsidR="00C86498" w:rsidRDefault="00C86498" w:rsidP="00C86498">
      <w:pPr>
        <w:pStyle w:val="a5"/>
        <w:spacing w:after="0"/>
        <w:jc w:val="center"/>
        <w:rPr>
          <w:b/>
          <w:bCs/>
          <w:lang w:val="kk-KZ"/>
        </w:rPr>
      </w:pPr>
      <w:r w:rsidRPr="000A0BDA">
        <w:rPr>
          <w:b/>
          <w:bCs/>
          <w:lang w:val="kk-KZ"/>
        </w:rPr>
        <w:lastRenderedPageBreak/>
        <w:t xml:space="preserve">Практикалық сабақ 1. </w:t>
      </w:r>
    </w:p>
    <w:p w14:paraId="547B83FB" w14:textId="77777777"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18317C4" w14:textId="77777777"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14:paraId="3D337D0A" w14:textId="77777777"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14:paraId="7B50C35E" w14:textId="77777777"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463EC13" w14:textId="77777777"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14:paraId="686489B7" w14:textId="77777777"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74041223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14:paraId="5B38AEB1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14:paraId="28929E62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14:paraId="1BD2E687" w14:textId="77777777"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14:paraId="04E2831E" w14:textId="77777777"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14:paraId="00CCC09D" w14:textId="77777777"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A05E8AD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FBC240A" w14:textId="77777777"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4FBF8E37" w14:textId="77777777"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02BFB41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F6D981A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A70CF92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4D818BC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139D884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333E8D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97946DF" w14:textId="77777777"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14:paraId="5CA09D28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14:paraId="18B9FC4F" w14:textId="77777777"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14:paraId="32112CBB" w14:textId="77777777"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57EDC717" w14:textId="77777777"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57FBB04B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14:paraId="6DA71F82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14:paraId="3F70BE81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14:paraId="63493380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14:paraId="0A49B123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14:paraId="481D33F4" w14:textId="77777777"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14:paraId="235EDFE0" w14:textId="77777777"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BF4BC0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0AC9C125" w14:textId="77777777" w:rsidR="00DF72B8" w:rsidRPr="001B4FBF" w:rsidRDefault="00DF72B8" w:rsidP="00DF72B8">
      <w:pPr>
        <w:jc w:val="center"/>
        <w:rPr>
          <w:b/>
          <w:lang w:val="kk-KZ"/>
        </w:rPr>
      </w:pPr>
      <w:bookmarkStart w:id="0" w:name="bookmark2"/>
      <w:r w:rsidRPr="001B4FBF">
        <w:rPr>
          <w:b/>
          <w:lang w:val="kk-KZ"/>
        </w:rPr>
        <w:t>Пайдаланғанәдебиеттер</w:t>
      </w:r>
    </w:p>
    <w:p w14:paraId="79036B59" w14:textId="77777777"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133A3D68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C526CDD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12728F6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165B3492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43FC784A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79F9203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4FB162D8" w14:textId="77777777"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14:paraId="6329C591" w14:textId="77777777"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14:paraId="548D485B" w14:textId="77777777"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14:paraId="4B1DAE7D" w14:textId="77777777"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0"/>
    <w:p w14:paraId="4CBBCCA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14:paraId="5BA7C577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14:paraId="4E4F3E0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14:paraId="510C27B4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14:paraId="5A5BF9F5" w14:textId="77777777"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14:paraId="1591167B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7A18246D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0B3A6F33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BC8A5E8" w14:textId="77777777"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3B919FD4" w14:textId="77777777"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CAD6D1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43F0CD6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01DC1C6D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43B3B4A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F5E80D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0781ABB9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4A5961A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F7C1845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14:paraId="46BBEB14" w14:textId="77777777"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lastRenderedPageBreak/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14:paraId="32363A34" w14:textId="77777777"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563B1DB" w14:textId="77777777"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14:paraId="3CAB1E03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14:paraId="0BAB31CF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14:paraId="41A28813" w14:textId="77777777"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14:paraId="134B0B62" w14:textId="77777777"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14:paraId="41007735" w14:textId="77777777"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14:paraId="49EA0678" w14:textId="77777777" w:rsidR="001B4FBF" w:rsidRPr="000A0BDA" w:rsidRDefault="001B4FBF" w:rsidP="001B4FBF">
      <w:pPr>
        <w:rPr>
          <w:b/>
          <w:lang w:val="kk-KZ"/>
        </w:rPr>
      </w:pPr>
    </w:p>
    <w:p w14:paraId="3206F7BF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505B1F2C" w14:textId="77777777" w:rsidR="00DB2214" w:rsidRPr="000A0BDA" w:rsidRDefault="00DB2214" w:rsidP="00DB2214">
      <w:pPr>
        <w:jc w:val="center"/>
        <w:rPr>
          <w:b/>
          <w:lang w:val="kk-KZ"/>
        </w:rPr>
      </w:pPr>
    </w:p>
    <w:p w14:paraId="52C7AB15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0FB2523" w14:textId="77777777"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4DCC87C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A80E15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D5275F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F85568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9548CC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BA94FB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0963D369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55B211E6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14:paraId="2B658B95" w14:textId="77777777"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14:paraId="71A8A399" w14:textId="77777777"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D9927EE" w14:textId="77777777"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14:paraId="279DBF56" w14:textId="77777777" w:rsidR="00DB2214" w:rsidRPr="00557F32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14:paraId="69C2130B" w14:textId="77777777"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14:paraId="55616DCD" w14:textId="77777777"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14:paraId="15BE4564" w14:textId="77777777"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14:paraId="3F78C0BB" w14:textId="77777777" w:rsidR="00DB2214" w:rsidRPr="000A0BDA" w:rsidRDefault="00DB2214" w:rsidP="00DB2214">
      <w:pPr>
        <w:rPr>
          <w:b/>
          <w:lang w:val="kk-KZ"/>
        </w:rPr>
      </w:pPr>
    </w:p>
    <w:p w14:paraId="168690A4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3679ABA" w14:textId="77777777"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14:paraId="78A79F6B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19BC182" w14:textId="77777777"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F5B78F5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Әбдірайымова Г.С. Жастар социологиясы: оқу құралы. 2-басылым. – Алматы: "Қазақ университеті", 2012. – 224б.</w:t>
      </w:r>
    </w:p>
    <w:p w14:paraId="533C3BF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8D4B72A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2383909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94EAB8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A17162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A7B1D" w14:textId="77777777" w:rsidR="000A3DB4" w:rsidRDefault="000A3DB4" w:rsidP="00FD24F6">
      <w:r>
        <w:separator/>
      </w:r>
    </w:p>
  </w:endnote>
  <w:endnote w:type="continuationSeparator" w:id="0">
    <w:p w14:paraId="1A19B12E" w14:textId="77777777" w:rsidR="000A3DB4" w:rsidRDefault="000A3DB4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AC14A" w14:textId="77777777" w:rsidR="00604971" w:rsidRDefault="003F3C0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A8E8536" wp14:editId="3899217D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68D14" w14:textId="77777777"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7247" w:rsidRPr="00EB7247">
                            <w:rPr>
                              <w:rStyle w:val="a9"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EB7247" w:rsidRPr="00EB7247">
                      <w:rPr>
                        <w:rStyle w:val="a9"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E8D1B" w14:textId="77777777" w:rsidR="000A3DB4" w:rsidRDefault="000A3DB4" w:rsidP="00FD24F6">
      <w:r>
        <w:separator/>
      </w:r>
    </w:p>
  </w:footnote>
  <w:footnote w:type="continuationSeparator" w:id="0">
    <w:p w14:paraId="0C129E30" w14:textId="77777777" w:rsidR="000A3DB4" w:rsidRDefault="000A3DB4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 w15:restartNumberingAfterBreak="0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 w15:restartNumberingAfterBreak="0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9C"/>
    <w:rsid w:val="00010080"/>
    <w:rsid w:val="000249F9"/>
    <w:rsid w:val="00067FB4"/>
    <w:rsid w:val="000912B6"/>
    <w:rsid w:val="000A0BDA"/>
    <w:rsid w:val="000A3DB4"/>
    <w:rsid w:val="00127F76"/>
    <w:rsid w:val="001732B5"/>
    <w:rsid w:val="00181833"/>
    <w:rsid w:val="001A10B8"/>
    <w:rsid w:val="001A4950"/>
    <w:rsid w:val="001B4FBF"/>
    <w:rsid w:val="00262F56"/>
    <w:rsid w:val="00263546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502684"/>
    <w:rsid w:val="00503250"/>
    <w:rsid w:val="0051150C"/>
    <w:rsid w:val="005336EF"/>
    <w:rsid w:val="00544203"/>
    <w:rsid w:val="00547A3F"/>
    <w:rsid w:val="00557F32"/>
    <w:rsid w:val="005D320E"/>
    <w:rsid w:val="00604971"/>
    <w:rsid w:val="006C2CAB"/>
    <w:rsid w:val="00734CC9"/>
    <w:rsid w:val="00751A98"/>
    <w:rsid w:val="007575CC"/>
    <w:rsid w:val="007C37FC"/>
    <w:rsid w:val="007D5ABA"/>
    <w:rsid w:val="007E07F4"/>
    <w:rsid w:val="007E6AAE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A64E9"/>
    <w:rsid w:val="00AD5E8F"/>
    <w:rsid w:val="00AE5D0C"/>
    <w:rsid w:val="00AF50A2"/>
    <w:rsid w:val="00B0409D"/>
    <w:rsid w:val="00BB5AAA"/>
    <w:rsid w:val="00C0799D"/>
    <w:rsid w:val="00C43158"/>
    <w:rsid w:val="00C4683E"/>
    <w:rsid w:val="00C600C3"/>
    <w:rsid w:val="00C63402"/>
    <w:rsid w:val="00C8127A"/>
    <w:rsid w:val="00C86498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C0A4E"/>
    <w:rsid w:val="00EE649C"/>
    <w:rsid w:val="00F0443B"/>
    <w:rsid w:val="00F3517D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CF687D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D6C7-F015-436C-8D89-B2A30F82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4</cp:revision>
  <dcterms:created xsi:type="dcterms:W3CDTF">2020-03-14T19:17:00Z</dcterms:created>
  <dcterms:modified xsi:type="dcterms:W3CDTF">2020-09-13T09:17:00Z</dcterms:modified>
</cp:coreProperties>
</file>